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3784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6016, местонахождение: Челябинская обл., г. Нязепетровск, ул. 30лет ВЛКСМ, 8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6016, местонахождение: Челябинская обл., г. Нязепетровск, ул. 30лет ВЛКСМ, 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403-ПП/3784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10:03:08.942;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10:03:08.942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